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E9D2F">
      <w:pPr>
        <w:pStyle w:val="31"/>
      </w:pPr>
      <w:r>
        <w:rPr>
          <w:rFonts w:ascii="微软雅黑" w:hAnsi="微软雅黑" w:eastAsia="微软雅黑"/>
          <w:b/>
          <w:color w:val="000000"/>
          <w:sz w:val="34"/>
        </w:rPr>
        <w:t>塔罗课补充 行星与草药的搭配思路</w:t>
      </w:r>
    </w:p>
    <w:p w14:paraId="56950AB7">
      <w:r>
        <w:rPr>
          <w:rFonts w:ascii="微软雅黑" w:hAnsi="微软雅黑" w:eastAsia="微软雅黑"/>
          <w:b w:val="0"/>
          <w:color w:val="000000"/>
          <w:sz w:val="21"/>
        </w:rPr>
        <w:t>我们在一对一课程最后一节会接触一点占星，但这毕竟是一门塔罗课，我不会把占星和草药从头到尾讲完。今天有学生问到，如果想为自己的仪式挑材料，或者做一个小香囊，能不能参考占星？可以。我的入门方法是：先弄清楚你想做什么，再看这件事主要落在哪颗行星的主题里，最后才去选植物。这样比一上来背几百种草药更容易理解。</w:t>
      </w:r>
    </w:p>
    <w:p w14:paraId="260C420C">
      <w:r>
        <w:rPr>
          <w:rFonts w:ascii="微软雅黑" w:hAnsi="微软雅黑" w:eastAsia="微软雅黑"/>
          <w:b w:val="0"/>
          <w:color w:val="000000"/>
          <w:sz w:val="21"/>
        </w:rPr>
        <w:t>先说清楚，这里讲的是传统对应和个人仪式里使用的象征语言。草药不会因为被归给某颗行星，就自动改变考试成绩、客户行为或收入；小香囊也不能代替准备考试、认真工作和处理关系。我们用这套方法，主要是把目标问具体，把选材的理由讲明白。</w:t>
      </w:r>
    </w:p>
    <w:p w14:paraId="2E82E2D0">
      <w:pPr>
        <w:pStyle w:val="3"/>
      </w:pPr>
      <w:r>
        <w:rPr>
          <w:rFonts w:ascii="微软雅黑" w:hAnsi="微软雅黑" w:eastAsia="微软雅黑"/>
          <w:b/>
          <w:color w:val="000000"/>
          <w:sz w:val="26"/>
        </w:rPr>
        <w:t>先抓住七颗行星的主题</w:t>
      </w:r>
    </w:p>
    <w:p w14:paraId="2EB1817B">
      <w:r>
        <w:rPr>
          <w:rFonts w:ascii="微软雅黑" w:hAnsi="微软雅黑" w:eastAsia="微软雅黑"/>
          <w:b w:val="0"/>
          <w:color w:val="000000"/>
          <w:sz w:val="21"/>
        </w:rPr>
        <w:t>太阳比较好理解：公开、被看见、成功、领导力和权威。它也能联系到父亲这样的象征人物。如果你问的是升职、负责一个团队，或者希望作品和能力被更多人看见，太阳就值得考虑。月亮关注的是情绪、安全感、照顾、依赖和家庭，也常与母亲的形象联系在一起。它适合帮助我们思考一段关系里有没有被理解、能不能安心，但依赖并不是越多越好。</w:t>
      </w:r>
    </w:p>
    <w:p w14:paraId="2EDAE402">
      <w:r>
        <w:rPr>
          <w:rFonts w:ascii="微软雅黑" w:hAnsi="微软雅黑" w:eastAsia="微软雅黑"/>
          <w:b w:val="0"/>
          <w:color w:val="000000"/>
          <w:sz w:val="21"/>
        </w:rPr>
        <w:t>金星涉及爱情、美丽、艺术、吸引力，也涉及一个人怎样看待价值、享受和金钱。水星管思维、学习、语言、表达、信息交换和商业协商。让人愿意亲近你、喜欢与你相处，可以从金星理解；把合作条件谈清楚、把信息准确传出去，则更接近水星。两者经常需要一起看。</w:t>
      </w:r>
    </w:p>
    <w:p w14:paraId="36FB0563">
      <w:r>
        <w:rPr>
          <w:rFonts w:ascii="微软雅黑" w:hAnsi="微软雅黑" w:eastAsia="微软雅黑"/>
          <w:b w:val="0"/>
          <w:color w:val="000000"/>
          <w:sz w:val="21"/>
        </w:rPr>
        <w:t>火星是行动、冲劲、竞争和执行力。木星是扩张、机会、资源与更大的发展空间。我会把金星更多用在吸引、价值感和关系体验上，把木星更多用在扩大规模、接触资源上，土星虽然常被说成限制和压力，在搭配时也可以用它的责任、边界、稳定和收束来思考问题。它不是单纯让事情变慢，而是提醒你把过散、过急的状态拉回可持续的节奏。</w:t>
      </w:r>
    </w:p>
    <w:p w14:paraId="3D74B90A">
      <w:r>
        <w:rPr>
          <w:rFonts w:ascii="微软雅黑" w:hAnsi="微软雅黑" w:eastAsia="微软雅黑"/>
          <w:b w:val="0"/>
          <w:color w:val="000000"/>
          <w:sz w:val="21"/>
        </w:rPr>
        <w:t>配材料的时候，不必机械地把七颗行星全加进去。先确定一颗主行星，必要时再用一两颗辅助。所谓主次，是你这次想强调什么，并不是一份必须按克数照抄的配方。</w:t>
      </w:r>
    </w:p>
    <w:p w14:paraId="01AC7DA2">
      <w:pPr>
        <w:pStyle w:val="3"/>
      </w:pPr>
      <w:r>
        <w:rPr>
          <w:rFonts w:ascii="微软雅黑" w:hAnsi="微软雅黑" w:eastAsia="微软雅黑"/>
          <w:b/>
          <w:color w:val="000000"/>
          <w:sz w:val="26"/>
        </w:rPr>
        <w:t>同样是招财 先问钱怎么来</w:t>
      </w:r>
    </w:p>
    <w:p w14:paraId="41FA27F5">
      <w:r>
        <w:rPr>
          <w:rFonts w:ascii="微软雅黑" w:hAnsi="微软雅黑" w:eastAsia="微软雅黑"/>
          <w:b w:val="0"/>
          <w:color w:val="000000"/>
          <w:sz w:val="21"/>
        </w:rPr>
        <w:t>举个最贴近我的例子：我是做占卜和咨询的，现在想增加收入。那我要先问，我是希望老客户更愿意回来，还是希望更多新客户看见我？这两个目标都可能带来钱，但走的路完全不同。</w:t>
      </w:r>
    </w:p>
    <w:p w14:paraId="5D254F01">
      <w:r>
        <w:rPr>
          <w:rFonts w:ascii="微软雅黑" w:hAnsi="微软雅黑" w:eastAsia="微软雅黑"/>
          <w:b w:val="0"/>
          <w:color w:val="000000"/>
          <w:sz w:val="21"/>
        </w:rPr>
        <w:t>如果是增加复购，我会把金星放在主位，因为我关注的是客户对咨询体验的评价，以及他们是否愿意再次选择我。月亮可以稍微带一点，用来思考交流中的安全感和被理解的感觉；水星也很重要，因为咨询本来就靠提问、表达和把信息讲清楚。不过我不会把目标设成“让客户依赖我”。客户过度依赖，不一定能带来健康的复购，对咨询关系也未必好。真正能留住人的，还是你看问题是否清楚、有没有边界，以及客户能否把建议用到现实里。</w:t>
      </w:r>
    </w:p>
    <w:p w14:paraId="2377E39F">
      <w:r>
        <w:rPr>
          <w:rFonts w:ascii="微软雅黑" w:hAnsi="微软雅黑" w:eastAsia="微软雅黑"/>
          <w:b w:val="0"/>
          <w:color w:val="000000"/>
          <w:sz w:val="21"/>
        </w:rPr>
        <w:t>如果我不想先谈复购，只想扩大曝光，主线就会变化。太阳对应被看见，木星对应扩展范围，水星对应内容传播和表达；金星可以帮助我考虑别人第一次接触我的观感。火星则提醒我，光想扩大影响力还不够，仍要实际发布、测试和调整。不过木星的“扩张”也不是越多越好：曝光来了以后，你得有内容、时间和服务能力去承接。</w:t>
      </w:r>
    </w:p>
    <w:p w14:paraId="5EE01185">
      <w:r>
        <w:rPr>
          <w:rFonts w:ascii="微软雅黑" w:hAnsi="微软雅黑" w:eastAsia="微软雅黑"/>
          <w:b w:val="0"/>
          <w:color w:val="000000"/>
          <w:sz w:val="21"/>
        </w:rPr>
        <w:t>再比如拿固定工资的人问招财，也不能照搬咨询行业的思路。如果他的收入主要靠升职，太阳的领导力和土星的长期责任会更贴切；如果靠完成某项任务争取奖金，就要先看任务成果怎样被记录、汇报和评价，这时水星也可能用得上。问职业属性，不是为了套出隐私，而是为了判断钱实际从哪条路进来。对方不愿意透露细节，可以讲通用思路，但要说明它未必贴合他的工作。</w:t>
      </w:r>
    </w:p>
    <w:p w14:paraId="366508C9">
      <w:r>
        <w:rPr>
          <w:rFonts w:ascii="微软雅黑" w:hAnsi="微软雅黑" w:eastAsia="微软雅黑"/>
          <w:b w:val="0"/>
          <w:color w:val="000000"/>
          <w:sz w:val="21"/>
        </w:rPr>
        <w:t>有些职业的收入更依赖个人形象、客户关系和付费意愿</w:t>
      </w:r>
      <w:r>
        <w:rPr>
          <w:rFonts w:hint="eastAsia"/>
          <w:b w:val="0"/>
          <w:color w:val="000000"/>
          <w:sz w:val="21"/>
          <w:lang w:eastAsia="zh-CN"/>
        </w:rPr>
        <w:t>（</w:t>
      </w:r>
      <w:r>
        <w:rPr>
          <w:rFonts w:hint="eastAsia"/>
          <w:b w:val="0"/>
          <w:color w:val="000000"/>
          <w:sz w:val="21"/>
          <w:lang w:val="en-US" w:eastAsia="zh-CN"/>
        </w:rPr>
        <w:t>比如特殊职业</w:t>
      </w:r>
      <w:r>
        <w:rPr>
          <w:rFonts w:hint="eastAsia"/>
          <w:b w:val="0"/>
          <w:color w:val="000000"/>
          <w:sz w:val="21"/>
          <w:lang w:eastAsia="zh-CN"/>
        </w:rPr>
        <w:t>）</w:t>
      </w:r>
      <w:r>
        <w:rPr>
          <w:rFonts w:ascii="微软雅黑" w:hAnsi="微软雅黑" w:eastAsia="微软雅黑"/>
          <w:b w:val="0"/>
          <w:color w:val="000000"/>
          <w:sz w:val="21"/>
        </w:rPr>
        <w:t>，也需要继续往下问：现在想改善的是客源、沟通、定价，还是稳定性？金星可以帮助思考吸引力，水星可以帮助思考表达与交易，火星可以象征主动推进。</w:t>
      </w:r>
    </w:p>
    <w:p w14:paraId="492C25A0">
      <w:pPr>
        <w:pStyle w:val="3"/>
      </w:pPr>
      <w:r>
        <w:rPr>
          <w:rFonts w:ascii="微软雅黑" w:hAnsi="微软雅黑" w:eastAsia="微软雅黑"/>
          <w:b/>
          <w:color w:val="000000"/>
          <w:sz w:val="26"/>
        </w:rPr>
        <w:t>学习 感情和占卜也能这样拆</w:t>
      </w:r>
    </w:p>
    <w:p w14:paraId="0FF3B952">
      <w:r>
        <w:rPr>
          <w:rFonts w:ascii="微软雅黑" w:hAnsi="微软雅黑" w:eastAsia="微软雅黑"/>
          <w:b w:val="0"/>
          <w:color w:val="000000"/>
          <w:sz w:val="21"/>
        </w:rPr>
        <w:t>学生问考试前想更专注、思路更清晰，我会先想到水星，因为它对应理解、记忆、表达和心智活动。如果这个学生总是计划很多却坐不下来，可以借一点土星的主题，提醒自己建立学习时段、减少分心。这里需要做的现实事情很具体：补薄弱知识、做错题复盘、检查审题习惯，而不是做完香囊就不复习了。</w:t>
      </w:r>
    </w:p>
    <w:p w14:paraId="1E038184">
      <w:r>
        <w:rPr>
          <w:rFonts w:ascii="微软雅黑" w:hAnsi="微软雅黑" w:eastAsia="微软雅黑"/>
          <w:b w:val="0"/>
          <w:color w:val="000000"/>
          <w:sz w:val="21"/>
        </w:rPr>
        <w:t>如果是想提升解牌能力，我同样会先考虑水星，因为我们最终要把牌面信息组织成能说清楚的话。月亮可以作为辅助，帮助自己观察直觉、情绪和潜意识中的联想。但这不等于保证“通灵”或者突然收到更多神秘信息。把想到的东西记下来，再回到牌位和客户背景里验证，才是练习解牌能力的办法。</w:t>
      </w:r>
    </w:p>
    <w:p w14:paraId="7F67FA51">
      <w:r>
        <w:rPr>
          <w:rFonts w:ascii="微软雅黑" w:hAnsi="微软雅黑" w:eastAsia="微软雅黑"/>
          <w:b w:val="0"/>
          <w:color w:val="000000"/>
          <w:sz w:val="21"/>
        </w:rPr>
        <w:t>感情也是一样。有人问如何让关系更稳定，金星可以对应相处的愉悦与亲近，月亮对应安全感，水星对应把需求谈清楚</w:t>
      </w:r>
      <w:r>
        <w:rPr>
          <w:rFonts w:hint="eastAsia"/>
          <w:b w:val="0"/>
          <w:color w:val="000000"/>
          <w:sz w:val="21"/>
          <w:lang w:eastAsia="zh-CN"/>
        </w:rPr>
        <w:t>，</w:t>
      </w:r>
      <w:r>
        <w:rPr>
          <w:rFonts w:hint="eastAsia"/>
          <w:b w:val="0"/>
          <w:color w:val="000000"/>
          <w:sz w:val="21"/>
          <w:lang w:val="en-US" w:eastAsia="zh-CN"/>
        </w:rPr>
        <w:t>火星增加张力</w:t>
      </w:r>
      <w:r>
        <w:rPr>
          <w:rFonts w:ascii="微软雅黑" w:hAnsi="微软雅黑" w:eastAsia="微软雅黑"/>
          <w:b w:val="0"/>
          <w:color w:val="000000"/>
          <w:sz w:val="21"/>
        </w:rPr>
        <w:t>。如果问题已经是双方互不信任，那么只谈吸引力就不够了；要看具体行为、承诺和边界。想维护忠诚也不能只靠某种植物让对方“绑定”自己，关系能否继续，最终还是两个人的选择。</w:t>
      </w:r>
    </w:p>
    <w:p w14:paraId="62E03553">
      <w:pPr>
        <w:pStyle w:val="3"/>
      </w:pPr>
      <w:r>
        <w:rPr>
          <w:rFonts w:ascii="微软雅黑" w:hAnsi="微软雅黑" w:eastAsia="微软雅黑"/>
          <w:b/>
          <w:color w:val="000000"/>
          <w:sz w:val="26"/>
        </w:rPr>
        <w:t>常见材料先认识几种就够了</w:t>
      </w:r>
    </w:p>
    <w:p w14:paraId="51191E2A">
      <w:r>
        <w:rPr>
          <w:rFonts w:ascii="微软雅黑" w:hAnsi="微软雅黑" w:eastAsia="微软雅黑"/>
          <w:b w:val="0"/>
          <w:color w:val="000000"/>
          <w:sz w:val="21"/>
        </w:rPr>
        <w:t>常用的其实没有想象中那么多。比如太阳主题，我会从月桂叶想到桂冠、成功和被看见；罗马洋甘菊、乳香、肉桂和迷迭香也会出现在一些太阳对应里。月亮常见的例子有茉莉、栀子花和柠檬。水星可以先认识薄荷、薰衣草和茴香；金星先记玫瑰与苹果，再慢慢认识猫薄荷、桃子或梨子。火星可以从罗勒、生姜、辣椒、大蒜和胡椒去理解那种向前推动的感觉。木星可以查丁香、八角、鼠尾草和栗子。</w:t>
      </w:r>
    </w:p>
    <w:p w14:paraId="768C6164">
      <w:r>
        <w:rPr>
          <w:rFonts w:ascii="微软雅黑" w:hAnsi="微软雅黑" w:eastAsia="微软雅黑"/>
          <w:b w:val="0"/>
          <w:color w:val="000000"/>
          <w:sz w:val="21"/>
        </w:rPr>
        <w:t>同一种植物在不同资料里可能不只对应一颗行星。像肉桂可能同时让人想到太阳的成功和火星的推动，迷迭香在不同体系里的位置也不完全一样。土星的材料归属差异更大，初学时不必为了凑齐它，就去买自己不认识的植物。欧鼠李、树皮类和一些</w:t>
      </w:r>
      <w:r>
        <w:rPr>
          <w:rFonts w:hint="eastAsia"/>
          <w:b w:val="0"/>
          <w:color w:val="000000"/>
          <w:sz w:val="21"/>
          <w:lang w:val="en-US" w:eastAsia="zh-CN"/>
        </w:rPr>
        <w:t>是土星但是是</w:t>
      </w:r>
      <w:r>
        <w:rPr>
          <w:rFonts w:ascii="微软雅黑" w:hAnsi="微软雅黑" w:eastAsia="微软雅黑"/>
          <w:b w:val="0"/>
          <w:color w:val="000000"/>
          <w:sz w:val="21"/>
        </w:rPr>
        <w:t>有毒植物，不能看到“土星”两个字就直接拿来制作。查书的时候，最好同时记下植物的准确名称、采用的是哪本资料，以及你为什么选择这个对应。</w:t>
      </w:r>
    </w:p>
    <w:p w14:paraId="405EACE6">
      <w:r>
        <w:rPr>
          <w:rFonts w:ascii="微软雅黑" w:hAnsi="微软雅黑" w:eastAsia="微软雅黑"/>
          <w:b w:val="0"/>
          <w:color w:val="000000"/>
          <w:sz w:val="21"/>
        </w:rPr>
        <w:t>有些资料还会给植物标“阳性”或“阴性”。这里说的是传统象征分类，不是植物学上的雌雄，也不是说使用者必须属于某种性别。有兴趣可以慢慢比较、记笔记，但刚上手时先把目标、行星主题和材料安全性弄清楚，就已经足够了。草药很多，不需要一次背完；先认识自己确实会用到的几种，再逐渐扩充。</w:t>
      </w:r>
    </w:p>
    <w:p w14:paraId="6C039C33">
      <w:pPr>
        <w:pStyle w:val="3"/>
      </w:pPr>
      <w:r>
        <w:rPr>
          <w:rFonts w:ascii="微软雅黑" w:hAnsi="微软雅黑" w:eastAsia="微软雅黑"/>
          <w:b/>
          <w:color w:val="000000"/>
          <w:sz w:val="26"/>
        </w:rPr>
        <w:t>使用前先确认安全</w:t>
      </w:r>
    </w:p>
    <w:p w14:paraId="5046C7D7">
      <w:r>
        <w:rPr>
          <w:rFonts w:ascii="微软雅黑" w:hAnsi="微软雅黑" w:eastAsia="微软雅黑"/>
          <w:b w:val="0"/>
          <w:color w:val="000000"/>
          <w:sz w:val="21"/>
        </w:rPr>
        <w:t>做小香囊时，优先选择来源清楚、确认过具体物种的普通材料，并考虑自己、同住者和宠物会不会接触到。象征对应不等于可以食用、涂抹皮肤或者点燃。夹竹桃、乌头等有毒植物不要拿来给初学者试，也不要因为某种植物在书里有行星归属，就忽略它现实中的风险。浓缩精油与普通干燥植物也不是一回事，家里有宠物时更要谨慎保存和使用。</w:t>
      </w:r>
    </w:p>
    <w:p w14:paraId="044EABB9">
      <w:r>
        <w:rPr>
          <w:rFonts w:ascii="微软雅黑" w:hAnsi="微软雅黑" w:eastAsia="微软雅黑"/>
          <w:b w:val="0"/>
          <w:color w:val="000000"/>
          <w:sz w:val="21"/>
        </w:rPr>
        <w:t>所以我希望你们先学会的，不是背一张所谓的万能草药表，而是把问题问具体：我想改善的到底是哪一步？这个目标在现实中靠什么实现？我选的主行星和辅助行星，是否真的围绕着它？想清楚这些，再去查你手头的《魔药学》或其他草药资料，搭配才会有自己的逻辑。</w:t>
      </w:r>
      <w:bookmarkStart w:id="0" w:name="_GoBack"/>
      <w:bookmarkEnd w:id="0"/>
    </w:p>
    <w:sectPr>
      <w:pgSz w:w="11906" w:h="16838"/>
      <w:pgMar w:top="1077" w:right="1191" w:bottom="1077" w:left="119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95" w:lineRule="auto"/>
      </w:pPr>
      <w:r>
        <w:separator/>
      </w:r>
    </w:p>
  </w:footnote>
  <w:footnote w:type="continuationSeparator" w:id="1">
    <w:p>
      <w:pPr>
        <w:spacing w:before="0" w:after="0" w:line="295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0B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40" w:line="295" w:lineRule="auto"/>
    </w:pPr>
    <w:rPr>
      <w:rFonts w:ascii="微软雅黑" w:hAnsi="微软雅黑" w:eastAsia="微软雅黑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 w:after="120"/>
      <w:outlineLvl w:val="0"/>
    </w:pPr>
    <w:rPr>
      <w:rFonts w:asciiTheme="majorHAnsi" w:hAnsiTheme="majorHAnsi" w:eastAsiaTheme="majorEastAsia" w:cstheme="majorBidi"/>
      <w:b/>
      <w:bCs/>
      <w:color w:val="000000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before="0" w:after="2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4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2778</Words>
  <Characters>2778</Characters>
  <Lines>0</Lines>
  <Paragraphs>0</Paragraphs>
  <TotalTime>2</TotalTime>
  <ScaleCrop>false</ScaleCrop>
  <LinksUpToDate>false</LinksUpToDate>
  <CharactersWithSpaces>2781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老司机，</cp:lastModifiedBy>
  <dcterms:modified xsi:type="dcterms:W3CDTF">2026-09-24T06:12:28Z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eyJoZGlkIjoiN2Y0NjMzNzMzOWY1MTM3ZGFjMzk5NmQ0YmQ3NzBlYmQiLCJ1c2VySWQiOiIyMDk2MzM4MTQifQ==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A41046CA10AB4F8395721E238D6A8C5B_12</vt:lpwstr>
  </property>
</Properties>
</file>